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282" w:type="dxa"/>
        <w:tblInd w:w="25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3467"/>
        <w:gridCol w:w="1591"/>
        <w:gridCol w:w="818"/>
        <w:gridCol w:w="727"/>
        <w:gridCol w:w="1373"/>
        <w:gridCol w:w="1237"/>
        <w:gridCol w:w="290"/>
        <w:gridCol w:w="191"/>
      </w:tblGrid>
      <w:tr w14:paraId="70FB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67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GIANG</w:t>
            </w:r>
          </w:p>
        </w:tc>
        <w:tc>
          <w:tcPr>
            <w:tcW w:w="62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51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</w:tc>
      </w:tr>
      <w:tr w14:paraId="7D415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4663F">
            <w:pPr>
              <w:keepNext w:val="0"/>
              <w:keepLines w:val="0"/>
              <w:widowControl/>
              <w:suppressLineNumbers w:val="0"/>
              <w:ind w:right="-121" w:rightChars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190500</wp:posOffset>
                  </wp:positionV>
                  <wp:extent cx="906780" cy="0"/>
                  <wp:effectExtent l="0" t="0" r="0" b="0"/>
                  <wp:wrapNone/>
                  <wp:docPr id="1" name="Straight_Connector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raight_Connector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62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2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</w:tc>
      </w:tr>
      <w:tr w14:paraId="253AE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15" w:hRule="atLeast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AF9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AF8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258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C551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85A8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3829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32D0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25B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1" w:type="dxa"/>
          <w:trHeight w:val="375" w:hRule="atLeast"/>
        </w:trPr>
        <w:tc>
          <w:tcPr>
            <w:tcW w:w="100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1C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DANH SÁCH HỌC SINH </w:t>
            </w:r>
          </w:p>
        </w:tc>
      </w:tr>
      <w:tr w14:paraId="2610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1" w:type="dxa"/>
          <w:trHeight w:val="375" w:hRule="atLeast"/>
        </w:trPr>
        <w:tc>
          <w:tcPr>
            <w:tcW w:w="100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B9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8A, GVCN: Mai Thị Hồng Cẩm</w:t>
            </w:r>
          </w:p>
        </w:tc>
      </w:tr>
      <w:tr w14:paraId="4138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15" w:hRule="atLeast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DDA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1F4D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221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B165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C892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E5E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BD57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1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735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627A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STT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434D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Họ và tên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1431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Ngày sinh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32F2A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Giới tính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1776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Dân tộc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3DA7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năm học trước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3533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Ghi chú</w:t>
            </w:r>
          </w:p>
        </w:tc>
      </w:tr>
      <w:tr w14:paraId="21BF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653D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1BFF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Trần Quang Bảo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74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51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9107E">
            <w:pPr>
              <w:rPr>
                <w:rFonts w:hint="eastAsia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82D9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EF69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52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B9F3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D88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Nguyễn Tôn Bảo Chi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7CE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F0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C6CE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52D4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5A98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BA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02E2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7BB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Nguyễn Khánh Ngà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9B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22/06/2013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EB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43230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4E1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3ED9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AF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298F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D7C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Huỳnh Tấn Đức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0E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05/10/2013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02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97E7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B00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39BB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8F0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59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7F46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03E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Võ Quỳnh Dao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BE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09/12/2013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6A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87EF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53C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283F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715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4684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8D7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Quốc Duy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88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18/06/2013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0B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8946A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1F8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DF02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6A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1774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3E6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Lê Thị Ái Diễm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07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05/08/2013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F8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309D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8BC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958D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A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8362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3A7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Phạm Văn Định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BD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25/09/2012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C2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49C4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ECA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5802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60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1A2E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DF2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Phan Thúy Hằng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B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23/01/2013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6F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E38A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E9F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3B33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3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E13F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5ED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Quang Hòa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9C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28/11/2013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31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1B47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8F9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0A6C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1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A832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8F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Đặng Nhật Huy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3E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18/07/2013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7B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E7936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9F7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12BB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4C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D852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8CE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Triệu Long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56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25/09/2012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1E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1DB9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370C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E3A3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66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194B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1E6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Lê Bảo Khương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AA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14/03/2013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E0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CA393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8F5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0FED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6B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2ED7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212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Trịnh Ngọc Huyền My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A4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12/02/2013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4D6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B206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649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A473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E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2A7C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1A1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Trần Thị Kim Ngân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16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17/11/2013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43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F72FA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584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A660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57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BBF2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5BA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Trần Gia Nghi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9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09/06/2013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C4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68270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2AA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7B41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F8A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F61F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BD8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Trần Thị Khánh Ngọc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F7D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08/08/2013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5D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5F91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530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6D4B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ED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E8D8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24A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Phan Văn Nhật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A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08/04/2013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40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48D76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60B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1C0E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CED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B9D5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8D0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Yến Nhi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F7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23/04/2013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60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B8DD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E8D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A488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BE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676B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C4A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Võ Lê Quỳnh Như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C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11/01/2013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3D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BFA1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9E1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BCA2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4B4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4AB0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2B4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Lê Thảo My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C5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29/03/2013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64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1CAF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DC4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43CF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AC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6D4D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3F6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Nguyễn Sỹ Phú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81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16/06/2013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DB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7F9A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CDA5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9265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7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9FD6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FD7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Hữu Phúc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9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08/09/2013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33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50A8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C25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EBCF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79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C744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18D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Đinh Thanh Phúc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2C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10/09/2013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00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BD3B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D27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E81A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4D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9EFE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FA3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Đặng Thiên Phúc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238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18/08/2013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E9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3602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AB0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407E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0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81B3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E3E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Võ Thị Minh Phụng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98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03/01/2013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99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70C2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887C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86CF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94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4A07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EFB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Mạnh Quân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75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01/06/2013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4B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6792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E62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75B8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9F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E3D46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B29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Minh Quân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06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24/02/2013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07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A408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BFA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BEB1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7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A9C1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D06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Phạm Nguyễn Mạnh Quân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16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08/03/2013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F8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69DD3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D50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A0AC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8D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544A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D33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Nguyễn Thục Quyên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69B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23/03/2013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A4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56B52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521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2FF6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3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B9F3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2EB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Huỳnh Thị Diễm Quỳnh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B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12/08/2013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A3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AC11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02A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BA2A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A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DA94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B40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Phan Quốc Thanh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7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25/12/2013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52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55AE1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489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FD45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8B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0BFD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33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23B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Lưu Quốc Thắng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9A6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07/12/2013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08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FF5C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56A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A2AD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C27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D4D8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34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13C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Lê Tấn Thiện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AB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29/09/2013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C90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C279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D4F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D2358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A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1DDF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35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0B6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Ngô Nguyễn Hoài Thương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9B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02/01/2013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B7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FAEA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04D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B589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9DE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A148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36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E3D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Võ Thị Hoài Thương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F7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02/08/2013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8B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D4E6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E36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5114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D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7951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37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83F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Bùi Võ Đoan Trang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35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30/07/2013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91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1E51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B9E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2E55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11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73B9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38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3E8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Trần Nguyễn Bảo Trân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84C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12/12/2012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81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4D32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7A5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7E86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15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47F0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39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5FC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Huỳnh Minh Vũ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1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26/12/2013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33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Nam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0B4F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A29F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D9E6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8A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1" w:type="dxa"/>
          <w:trHeight w:val="36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8936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40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093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Trần Lê Như Ý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C12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30/10/2013</w:t>
            </w:r>
          </w:p>
        </w:tc>
        <w:tc>
          <w:tcPr>
            <w:tcW w:w="8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23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Nữ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535AA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3FD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C8C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11D405C"/>
    <w:p w14:paraId="27C341BB"/>
    <w:p w14:paraId="6C916A74">
      <w:bookmarkStart w:id="0" w:name="_GoBack"/>
      <w:bookmarkEnd w:id="0"/>
    </w:p>
    <w:p w14:paraId="663AB3BD"/>
    <w:sectPr>
      <w:pgSz w:w="11906" w:h="16838"/>
      <w:pgMar w:top="850" w:right="850" w:bottom="850" w:left="850" w:header="270" w:footer="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409BA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574BA3"/>
    <w:rsid w:val="05175910"/>
    <w:rsid w:val="1C17160E"/>
    <w:rsid w:val="1C90308F"/>
    <w:rsid w:val="2B2409BA"/>
    <w:rsid w:val="2D9074B2"/>
    <w:rsid w:val="2E4411F2"/>
    <w:rsid w:val="3CB53739"/>
    <w:rsid w:val="3E8F0E02"/>
    <w:rsid w:val="4D761860"/>
    <w:rsid w:val="4E7678E5"/>
    <w:rsid w:val="587B3833"/>
    <w:rsid w:val="5F93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2026-08-12T09:10:00Z</dcterms:created>
  <dc:creator>tý võ hồng</dc:creator>
  <cp:lastModifiedBy>tý võ hồng</cp:lastModifiedBy>
  <dcterms:modified xsi:type="dcterms:W3CDTF">2026-08-12T09:55:21Z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D51196794C014F06B6C8C1E6A418CC8E_11</vt:lpwstr>
  </property>
</Properties>
</file>