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10613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3585"/>
        <w:gridCol w:w="1437"/>
        <w:gridCol w:w="1018"/>
        <w:gridCol w:w="791"/>
        <w:gridCol w:w="1163"/>
        <w:gridCol w:w="1446"/>
        <w:gridCol w:w="427"/>
      </w:tblGrid>
      <w:tr w14:paraId="08251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15" w:hRule="atLeast"/>
        </w:trPr>
        <w:tc>
          <w:tcPr>
            <w:tcW w:w="4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ABD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UBND XÃ NGHĨA GIANG</w:t>
            </w:r>
          </w:p>
        </w:tc>
        <w:tc>
          <w:tcPr>
            <w:tcW w:w="5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B4822">
            <w:pPr>
              <w:keepNext w:val="0"/>
              <w:keepLines w:val="0"/>
              <w:widowControl/>
              <w:suppressLineNumbers w:val="0"/>
              <w:ind w:firstLine="120" w:firstLineChars="5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CỘNG HÒA XÃ HỘI CHỦ NGHĨA VIỆT NAM</w:t>
            </w:r>
          </w:p>
        </w:tc>
      </w:tr>
      <w:tr w14:paraId="418B6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15" w:hRule="atLeast"/>
        </w:trPr>
        <w:tc>
          <w:tcPr>
            <w:tcW w:w="43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46E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918210</wp:posOffset>
                  </wp:positionH>
                  <wp:positionV relativeFrom="paragraph">
                    <wp:posOffset>190500</wp:posOffset>
                  </wp:positionV>
                  <wp:extent cx="956945" cy="9525"/>
                  <wp:effectExtent l="0" t="0" r="0" b="0"/>
                  <wp:wrapNone/>
                  <wp:docPr id="1" name="Straight_Connector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traight_Connector_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94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TRƯỜNG TH&amp;THCS NGHĨA ĐIỀN</w:t>
            </w:r>
          </w:p>
        </w:tc>
        <w:tc>
          <w:tcPr>
            <w:tcW w:w="5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E9D384">
            <w:pPr>
              <w:keepNext w:val="0"/>
              <w:keepLines w:val="0"/>
              <w:widowControl/>
              <w:suppressLineNumbers w:val="0"/>
              <w:ind w:firstLine="1205" w:firstLineChars="50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Độc lập - Tự do - Hạnh phúc</w:t>
            </w:r>
          </w:p>
        </w:tc>
      </w:tr>
      <w:tr w14:paraId="795D5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6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753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 w14:paraId="3EA83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DANH SÁCH HỌC SINH </w:t>
            </w:r>
          </w:p>
        </w:tc>
      </w:tr>
      <w:tr w14:paraId="4204F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6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C6E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Lớp 8B, GVCN: Trần Thị Ánh Hoanh</w:t>
            </w:r>
          </w:p>
        </w:tc>
      </w:tr>
      <w:tr w14:paraId="2C4EC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15" w:hRule="atLeast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C80F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4A64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A75B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5189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CD702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A6C6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0348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DD5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744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24692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STT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24FB5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Họ và tên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vAlign w:val="center"/>
          </w:tcPr>
          <w:p w14:paraId="64174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Ngày sinh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vAlign w:val="center"/>
          </w:tcPr>
          <w:p w14:paraId="1CCD2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Giới tính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vAlign w:val="center"/>
          </w:tcPr>
          <w:p w14:paraId="51DEA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Dân tộc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vAlign w:val="center"/>
          </w:tcPr>
          <w:p w14:paraId="2D124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Lớp năm học trước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C0C0C0"/>
            <w:noWrap/>
            <w:vAlign w:val="center"/>
          </w:tcPr>
          <w:p w14:paraId="224A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Ghi chú</w:t>
            </w:r>
          </w:p>
        </w:tc>
      </w:tr>
      <w:tr w14:paraId="4B98A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A9E32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FCB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Võ Đặng Phúc An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30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01/07/2013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5AB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C70C5B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930F9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97C5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44B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4027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799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Nguyễn Ngọc Thiên Ân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D48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26/08/2013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D0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F9DC0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67FA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153A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EB9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512C6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C3E4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Nguyễn Quốc Bảo</w:t>
            </w:r>
            <w:bookmarkStart w:id="0" w:name="_GoBack"/>
            <w:bookmarkEnd w:id="0"/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A18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28/02/2013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CA88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B3A69F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3DEFD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28428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DC1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4158C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63B5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Nguyễn Quốc Bảo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596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23/07/2013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B3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5129AB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CE2BE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CE94E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D20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376D4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1E1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Tạ Minh Chí 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FDF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01/05/2013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0E8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164AE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35A0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E4CFED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6FB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44DC6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9FE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Dương Quốc Chiến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B83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05/02/2013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D2D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32AA1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91DF4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83FA4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4D7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052CD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00C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Trương Ánh Dương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735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17/10/2013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1DB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461F7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A6C26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76917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68B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3E129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CA8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Lê Thái Dương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835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09/09/2013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48F5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1F9B7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DB920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2F993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D1A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C180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338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Trần Thu Linh Đan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BFF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13/12/2013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8E3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B7F963B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1D44F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485B8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7E9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51D86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68094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Nguyễn Đặng Thế Hào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D01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10/02/2013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CE0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46E16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C26C8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007C0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CB8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EC2A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55B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Nguyễn Trần Gia Hân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258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15/10/2013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32F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9F12C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A304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963C8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E95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C486D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864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Nguyễn Trần Ngọc Hân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498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06/10/2013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695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8B680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83FAFA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B960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BCB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C6120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D367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TrầnThị Ngọc Huệ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334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14/01/2013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D908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E8962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1906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462DE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1E4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BDDC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0A2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Nguyễn Thùy Hương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88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10/06/2013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D1FE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5235F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DBB59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CCE4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BC5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005E4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7AA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Phạm Văn Khải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353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01/12/2011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529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41534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FD228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84389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420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AA2DC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B69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Võ Duy Khiêm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217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29/01/2013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D8D4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86C184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4D6E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D9079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0F2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CAC15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D9E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Trần Hoàng Long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9F1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20/01/2013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CA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A8AAA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73F6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530D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5AE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ACFE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0FFE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Nguyễn Huỳnh Kim My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216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08/09/2013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0CB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78416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C0CD8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9F255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919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17655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57C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Trần Quốc Nghĩa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119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23/06/2013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BBAB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B5145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E0B4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90CC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720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3B9F1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5DE8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Trương Bảo Ngọc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A30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03/09/2013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1F2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3A17F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FE6E3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F899F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A94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E5D8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A3C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Phạm Thị Ngô Nguyên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66A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09/02/2013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73F2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EA2ED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EFBC6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F961C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667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72DA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C14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Nguyễn Thanh Nguyên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F39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15/06/2013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57B4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4E6CFB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65AFA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4E01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CB4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8A825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356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Trần Trương Yến Nhi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F18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30/06/2012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997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D4FA15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D6AAB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2F4A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B99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82EF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1744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Trần Nữ Quỳnh Như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A08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22/03/2013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9D2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2CBFC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44FC28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C309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6B8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59EA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3B4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Nguyễn Hữu Phát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60A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02/07/2013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9FE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458BC5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2ECE7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B1915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037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BC3B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5AC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Lê Nhã Quyên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6BA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20/10/2013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52D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496CA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56F1B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8E84A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AD4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B692E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08C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Trương Quang Lê Quỳnh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04E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23/08/2013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53C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DCFEB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C7BC5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D8138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0D0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3408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ED1E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Huỳnh Đặng Tấn Sang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A4E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14/02/2013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C33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E0867D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B3E3C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83E9D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0B3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BC0F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8FF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Tạ Võ Anh Thư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294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15/07/2013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718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9BC5E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8C8E4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E4181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1EC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66D0E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113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Lê Văn Việt Tiến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BAC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02/04/2010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697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CB0DC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BAE62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F5A2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E45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FD16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5A6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Lê Hữu Tùng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41A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09/09/2013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1F0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52DD7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C9E2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ECB32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0FC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03FE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C96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Võ Thành Trung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F91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12/09/2013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AC5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2B66C1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EFB63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416D6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CFB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77D67E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935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Huỳnh Minh Trường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2B9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30/04/2013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6829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3A9B32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D9C0A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3B31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943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D84F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500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Trần Mỹ Uyên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27D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01/07/2013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A6C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C0703B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C234D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F68DE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8C0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46A70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1DA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Nguyễn Tường Vy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2BD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14/10/2013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C0E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DBDB9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9A96A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B4470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543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E0CE1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085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Nguyễn Tường Vy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FA7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15/08/2013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5C64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B8EC99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76D3B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341A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ECC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7FA52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DF8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Lê Thị Tường Vy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3BC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28/02/2013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B02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B08DF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2002E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54001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FDC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27" w:type="dxa"/>
          <w:trHeight w:val="360" w:hRule="atLeast"/>
        </w:trPr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31700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B3B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Huỳnh Thị Như Ý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CE5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28/02/2013</w:t>
            </w:r>
          </w:p>
        </w:tc>
        <w:tc>
          <w:tcPr>
            <w:tcW w:w="1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CF16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CE89A0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8558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AD9160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11D405C"/>
    <w:p w14:paraId="27C341BB"/>
    <w:p w14:paraId="6C916A74"/>
    <w:p w14:paraId="663AB3BD"/>
    <w:sectPr>
      <w:pgSz w:w="11906" w:h="16838"/>
      <w:pgMar w:top="850" w:right="850" w:bottom="850" w:left="850" w:header="270" w:footer="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DE1245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2574BA3"/>
    <w:rsid w:val="05175910"/>
    <w:rsid w:val="2D9074B2"/>
    <w:rsid w:val="2FBB18D4"/>
    <w:rsid w:val="3CB53739"/>
    <w:rsid w:val="4E7678E5"/>
    <w:rsid w:val="577447CC"/>
    <w:rsid w:val="58427D62"/>
    <w:rsid w:val="587B3833"/>
    <w:rsid w:val="5BDE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qFormat="1" w:unhideWhenUsed="0" w:uiPriority="0" w:semiHidden="0" w:name="List Bullet 4"/>
    <w:lsdException w:unhideWhenUsed="0" w:uiPriority="0" w:semiHidden="0" w:name="List Bullet 5"/>
    <w:lsdException w:qFormat="1" w:unhideWhenUsed="0" w:uiPriority="0" w:semiHidden="0" w:name="List Number 2"/>
    <w:lsdException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unhideWhenUsed="0" w:uiPriority="0" w:semiHidden="0" w:name="Table Classic 3"/>
    <w:lsdException w:qFormat="1" w:unhideWhenUsed="0" w:uiPriority="0" w:semiHidden="0" w:name="Table Classic 4"/>
    <w:lsdException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uiPriority w:val="0"/>
    <w:pPr>
      <w:spacing w:after="120" w:line="480" w:lineRule="auto"/>
    </w:pPr>
  </w:style>
  <w:style w:type="paragraph" w:styleId="17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uiPriority w:val="0"/>
    <w:pPr>
      <w:ind w:firstLine="420" w:firstLineChars="100"/>
    </w:pPr>
  </w:style>
  <w:style w:type="paragraph" w:styleId="19">
    <w:name w:val="Body Text Indent"/>
    <w:basedOn w:val="1"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uiPriority w:val="0"/>
    <w:pPr>
      <w:ind w:left="100" w:leftChars="2100"/>
    </w:pPr>
  </w:style>
  <w:style w:type="character" w:styleId="25">
    <w:name w:val="annotation reference"/>
    <w:basedOn w:val="11"/>
    <w:uiPriority w:val="0"/>
    <w:rPr>
      <w:sz w:val="21"/>
      <w:szCs w:val="21"/>
    </w:rPr>
  </w:style>
  <w:style w:type="paragraph" w:styleId="26">
    <w:name w:val="annotation text"/>
    <w:basedOn w:val="1"/>
    <w:uiPriority w:val="0"/>
    <w:pPr>
      <w:jc w:val="left"/>
    </w:pPr>
  </w:style>
  <w:style w:type="paragraph" w:styleId="27">
    <w:name w:val="annotation subject"/>
    <w:basedOn w:val="26"/>
    <w:next w:val="26"/>
    <w:uiPriority w:val="0"/>
    <w:rPr>
      <w:b/>
      <w:bCs/>
    </w:rPr>
  </w:style>
  <w:style w:type="paragraph" w:styleId="28">
    <w:name w:val="Date"/>
    <w:basedOn w:val="1"/>
    <w:next w:val="1"/>
    <w:uiPriority w:val="0"/>
    <w:pPr>
      <w:ind w:left="100" w:leftChars="2500"/>
    </w:pPr>
  </w:style>
  <w:style w:type="paragraph" w:styleId="29">
    <w:name w:val="Document Map"/>
    <w:basedOn w:val="1"/>
    <w:uiPriority w:val="0"/>
    <w:pPr>
      <w:shd w:val="clear" w:color="auto" w:fill="000080"/>
    </w:pPr>
  </w:style>
  <w:style w:type="paragraph" w:styleId="30">
    <w:name w:val="E-mail Signature"/>
    <w:basedOn w:val="1"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uiPriority w:val="0"/>
    <w:rPr>
      <w:vertAlign w:val="superscript"/>
    </w:rPr>
  </w:style>
  <w:style w:type="paragraph" w:styleId="33">
    <w:name w:val="endnote text"/>
    <w:basedOn w:val="1"/>
    <w:uiPriority w:val="0"/>
    <w:pPr>
      <w:snapToGrid w:val="0"/>
      <w:jc w:val="left"/>
    </w:pPr>
  </w:style>
  <w:style w:type="paragraph" w:styleId="34">
    <w:name w:val="envelope address"/>
    <w:basedOn w:val="1"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qFormat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uiPriority w:val="0"/>
    <w:pPr>
      <w:numPr>
        <w:ilvl w:val="0"/>
        <w:numId w:val="2"/>
      </w:numPr>
    </w:pPr>
  </w:style>
  <w:style w:type="paragraph" w:styleId="70">
    <w:name w:val="List Bullet 3"/>
    <w:basedOn w:val="1"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uiPriority w:val="0"/>
    <w:pPr>
      <w:numPr>
        <w:ilvl w:val="0"/>
        <w:numId w:val="5"/>
      </w:numPr>
    </w:pPr>
  </w:style>
  <w:style w:type="paragraph" w:styleId="73">
    <w:name w:val="List Continue"/>
    <w:basedOn w:val="1"/>
    <w:uiPriority w:val="0"/>
    <w:pPr>
      <w:spacing w:after="120"/>
      <w:ind w:left="420" w:leftChars="200"/>
    </w:pPr>
  </w:style>
  <w:style w:type="paragraph" w:styleId="74">
    <w:name w:val="List Continue 2"/>
    <w:basedOn w:val="1"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uiPriority w:val="0"/>
    <w:pPr>
      <w:spacing w:after="120"/>
      <w:ind w:left="2100" w:leftChars="1000"/>
    </w:pPr>
  </w:style>
  <w:style w:type="paragraph" w:styleId="78">
    <w:name w:val="List Number"/>
    <w:basedOn w:val="1"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uiPriority w:val="0"/>
    <w:rPr>
      <w:sz w:val="24"/>
      <w:szCs w:val="24"/>
    </w:rPr>
  </w:style>
  <w:style w:type="paragraph" w:styleId="86">
    <w:name w:val="Normal Indent"/>
    <w:basedOn w:val="1"/>
    <w:uiPriority w:val="0"/>
    <w:pPr>
      <w:ind w:firstLine="420" w:firstLineChars="200"/>
    </w:pPr>
  </w:style>
  <w:style w:type="paragraph" w:styleId="87">
    <w:name w:val="Note Heading"/>
    <w:basedOn w:val="1"/>
    <w:next w:val="1"/>
    <w:uiPriority w:val="0"/>
    <w:pPr>
      <w:jc w:val="center"/>
    </w:pPr>
  </w:style>
  <w:style w:type="character" w:styleId="88">
    <w:name w:val="page number"/>
    <w:basedOn w:val="11"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uiPriority w:val="0"/>
  </w:style>
  <w:style w:type="paragraph" w:styleId="91">
    <w:name w:val="Signature"/>
    <w:basedOn w:val="1"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2026-08-12T09:13:00Z</dcterms:created>
  <dc:creator>LAPTOP HP</dc:creator>
  <cp:lastModifiedBy>tý võ hồng</cp:lastModifiedBy>
  <dcterms:modified xsi:type="dcterms:W3CDTF">2026-08-12T09:53:14Z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7CA5AD8DCEB446128B776AAE0D3A2ECD_11</vt:lpwstr>
  </property>
</Properties>
</file>