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0777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3596"/>
        <w:gridCol w:w="1536"/>
        <w:gridCol w:w="1064"/>
        <w:gridCol w:w="1127"/>
        <w:gridCol w:w="1082"/>
        <w:gridCol w:w="1473"/>
        <w:gridCol w:w="264"/>
      </w:tblGrid>
      <w:tr w14:paraId="761E2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15" w:hRule="atLeast"/>
        </w:trPr>
        <w:tc>
          <w:tcPr>
            <w:tcW w:w="4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16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UBND XÃ NGHĨA GIANG</w:t>
            </w:r>
          </w:p>
        </w:tc>
        <w:tc>
          <w:tcPr>
            <w:tcW w:w="6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52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CỘNG HÒA XÃ HỘI CHỦ NGHĨA VIỆT NAM</w:t>
            </w:r>
          </w:p>
        </w:tc>
      </w:tr>
      <w:tr w14:paraId="3903C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15" w:hRule="atLeast"/>
        </w:trPr>
        <w:tc>
          <w:tcPr>
            <w:tcW w:w="4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FB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869315</wp:posOffset>
                  </wp:positionH>
                  <wp:positionV relativeFrom="paragraph">
                    <wp:posOffset>180975</wp:posOffset>
                  </wp:positionV>
                  <wp:extent cx="818515" cy="0"/>
                  <wp:effectExtent l="0" t="0" r="0" b="0"/>
                  <wp:wrapNone/>
                  <wp:docPr id="1" name="Straight_Connector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raight_Connector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TRƯỜNG TH&amp;THCS NGHĨA ĐIỀN</w:t>
            </w:r>
          </w:p>
        </w:tc>
        <w:tc>
          <w:tcPr>
            <w:tcW w:w="6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B9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Độc lập - Tự do - Hạnh phúc</w:t>
            </w:r>
          </w:p>
        </w:tc>
      </w:tr>
      <w:tr w14:paraId="5A8D9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15" w:hRule="atLeast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287B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2795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9A01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13C2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571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CE2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9CAD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96D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12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DANH SÁCH HỌC SINH </w:t>
            </w:r>
          </w:p>
        </w:tc>
      </w:tr>
      <w:tr w14:paraId="433B9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7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40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Lớp 9A, GVCN: Ngô Thị Minh Tâm</w:t>
            </w:r>
          </w:p>
        </w:tc>
      </w:tr>
      <w:tr w14:paraId="00D32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15" w:hRule="atLeast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4044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76D4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94D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8F35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5A64D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4683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E9C3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1BA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735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55B5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STT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70AE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Họ và tên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4EBA2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Ngày sinh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5EC03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Giới tính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6EB5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Dân tộc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3EB4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Lớp năm học trước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68E0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Ghi chú</w:t>
            </w:r>
          </w:p>
        </w:tc>
      </w:tr>
      <w:tr w14:paraId="01049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5C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3B7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Hoài An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F1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19/06/2012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A3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F8A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8BAF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2174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0BF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10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63B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Huyền Bảo Trân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AE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27/03/2012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70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059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C502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EB81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1A5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DB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AAD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Nguyệt Ánh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DE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24/07/2012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AD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073E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7A04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54B9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FAE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64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957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Tôn Bảo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98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14/01/2012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F3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B1F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E1E2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B682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B0C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AE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C7F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Bùi Hữu Cảnh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58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04/01/2012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18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B48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C14D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FFDE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2FA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D1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01E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Đoàn Duy Hoàng Đạt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13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11/05/2012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88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317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F750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AD4A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</w:tr>
      <w:tr w14:paraId="59D4B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BD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FBC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Thị Bích Hậu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D6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15/08/2012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88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554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49A7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1E66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1E6D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71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58D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Tấn Huy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F5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21/02/2012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95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BD3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961C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2FB9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E1B4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24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83F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Phan Tấn Nhật Huy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2C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02/11/2012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28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C93F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94C0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AA2A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7D8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84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F63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Phan Tấn Anh Huy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47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02/11/2012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74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EA4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13D0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06D0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4C8A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CF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323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Huỳnh Thùy Linh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6E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01/04/2012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77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80C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DF32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79D75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3E9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34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668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Mai Văn Long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725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31/03/2012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A9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B84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DD3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490F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302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88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258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Huỳnh Thị Tùng Ngân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D3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08/09/2012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67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161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868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3EAD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55D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10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B0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Hữu Nghĩa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EE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23/06/2012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99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64B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9FE0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AC84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6C5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C2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F51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Thị Như Nguyệt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7A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28/09/2012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8D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7AEC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F98F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BA91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B5A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19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89E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Tạ Công Nha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01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12/11/2012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10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7C8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8CD1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78E6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D48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4F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7F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Bùi Đức Mạnh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3B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19/08/2012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1F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360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983F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CE3F0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793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55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89F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Thị Phương Quỳnh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75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24/12/2012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4D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7206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6177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54A5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541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F5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2D1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Trường Sơn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B6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12/09/2012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EE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30F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44FA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F3C5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7EE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B7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7B4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Huỳnh Thanh Tú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53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09/03/2012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B1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152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3A9C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5BDD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1E2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F3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90B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Trương Quang Tú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0D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28/11/2012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F6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CF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BA84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29FE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18C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4D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464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Tạ Thị Ngọc Tuyên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2F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21/09/2012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4C2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AFD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B804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D6A6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860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61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FBA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Thị Hồng Tuyết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6D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28/08/2012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64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35D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E38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0E7E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5E8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32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779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Bá Hữu Thiện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F8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07/07/2012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74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ADC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B999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9B3B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444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B7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6F2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Lê Phước Thịnh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D1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01/12/2012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12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D9B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8F81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0FE7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149A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2E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808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Tấn Thịnh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C8E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01/09/2012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ED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578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25A0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A769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FCF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95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DDB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Thị Bích Thoa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0F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03/03/2012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38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398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6167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CC8C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8EFA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DB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7227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Võ Thị Minh Thư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64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15/05/2010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E2A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1F8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B7DE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1345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F896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73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F3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Vũ Khánh Thy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0A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06/12/2012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95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FF90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570C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72D2D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4EE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8F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E4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Võ Nguyễn Quỳnh Trâm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E2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12/08/2012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E2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0AF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932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0A39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EA7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DC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CB9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Mai Ngọc Trúc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7B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17/10/2012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AB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419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7988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DC82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B3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94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E5C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Phạm Văn Trung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3C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09/06/2012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84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294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14DA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7B4E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0988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04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593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Viết Phi Trường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79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26/02/2012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AC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E276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6D6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1C81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6C4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C9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5BA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Lương Thị Cẩm Vân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72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02/01/2012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F4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B3C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B6C5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80FA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4EE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05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E02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Tạ Trần Thanh Vinh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CC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08/11/2012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06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ECE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B527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77EA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F2C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0D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E21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Minh Vy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2B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27/04/2012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1D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B4E50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F07D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B34D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5463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C4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503A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Thị Như Ý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52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30/11/2012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F2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D954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1984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AE8F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6CA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4" w:type="dxa"/>
          <w:trHeight w:val="37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94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3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A69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Ngô Bảo Châu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27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19/01/2012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D8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3C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Kinh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F159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259F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511D405C"/>
    <w:p w14:paraId="27C341BB"/>
    <w:p w14:paraId="6C916A74"/>
    <w:p w14:paraId="663AB3BD"/>
    <w:sectPr>
      <w:pgSz w:w="11906" w:h="16838"/>
      <w:pgMar w:top="850" w:right="850" w:bottom="850" w:left="850" w:header="270" w:footer="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32FC6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2574BA3"/>
    <w:rsid w:val="05175910"/>
    <w:rsid w:val="2D9074B2"/>
    <w:rsid w:val="38232FC6"/>
    <w:rsid w:val="3CB53739"/>
    <w:rsid w:val="4E7678E5"/>
    <w:rsid w:val="587B3833"/>
    <w:rsid w:val="7475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2026-08-12T09:07:00Z</dcterms:created>
  <dc:creator>tý võ hồng</dc:creator>
  <cp:lastModifiedBy>LAPTOP HP</cp:lastModifiedBy>
  <dcterms:modified xsi:type="dcterms:W3CDTF">2026-08-12T09:57:14Z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77F6B84C6C344EE6A6F8A3BF1616D640_11</vt:lpwstr>
  </property>
</Properties>
</file>