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1024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3073"/>
        <w:gridCol w:w="1600"/>
        <w:gridCol w:w="1100"/>
        <w:gridCol w:w="1309"/>
        <w:gridCol w:w="1346"/>
        <w:gridCol w:w="1154"/>
      </w:tblGrid>
      <w:tr w14:paraId="18633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B1B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UBND XÃ NGHĨA ĐIỀN</w:t>
            </w:r>
          </w:p>
        </w:tc>
        <w:tc>
          <w:tcPr>
            <w:tcW w:w="65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2EA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CỘNG HÒA XÃ HỘI CHỦ NGHĨA VIỆT NAM</w:t>
            </w:r>
          </w:p>
        </w:tc>
      </w:tr>
      <w:tr w14:paraId="43B3B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BFD9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TRƯỜNG TH&amp;THCS NGHĨA ĐIỀN</w:t>
            </w:r>
          </w:p>
        </w:tc>
        <w:tc>
          <w:tcPr>
            <w:tcW w:w="65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0F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Độc lập - Tự do - Hạnh phúc</w:t>
            </w:r>
          </w:p>
        </w:tc>
      </w:tr>
      <w:tr w14:paraId="7C60D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8536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39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488950</wp:posOffset>
                  </wp:positionH>
                  <wp:positionV relativeFrom="paragraph">
                    <wp:posOffset>0</wp:posOffset>
                  </wp:positionV>
                  <wp:extent cx="867410" cy="0"/>
                  <wp:effectExtent l="0" t="0" r="0" b="0"/>
                  <wp:wrapNone/>
                  <wp:docPr id="1" name="Straight_Connector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traight_Connector_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41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D492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ED9A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54010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9096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A100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038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6B5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DANH SÁCH HỌC SINH </w:t>
            </w:r>
          </w:p>
        </w:tc>
      </w:tr>
      <w:tr w14:paraId="49EA2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8FA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Lớp 9B, GVCN: Phạm Thị Minh Phương</w:t>
            </w:r>
          </w:p>
        </w:tc>
      </w:tr>
      <w:tr w14:paraId="0E6AD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D75D2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43EFB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844A4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35C5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7FC0D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AE79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C747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EF7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74EFF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STT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781AA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Họ và tên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vAlign w:val="center"/>
          </w:tcPr>
          <w:p w14:paraId="0B39C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Ngày sinh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vAlign w:val="center"/>
          </w:tcPr>
          <w:p w14:paraId="75D64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Giới tính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vAlign w:val="center"/>
          </w:tcPr>
          <w:p w14:paraId="2DC36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Dân tộc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vAlign w:val="center"/>
          </w:tcPr>
          <w:p w14:paraId="75A63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Lớp năm học trước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4DDBE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Ghi chú</w:t>
            </w:r>
          </w:p>
        </w:tc>
      </w:tr>
      <w:tr w14:paraId="75D71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700C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CE58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Dương Tuấn Anh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F3B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18/01/2012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516A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DA955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4976B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D7F07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8124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AFE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594E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Trần Gia Bảo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5AB9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19/10/2012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203A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8DA32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2E144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9B057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8C67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9D1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183B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Dương Gia Bảo</w:t>
            </w:r>
            <w:bookmarkStart w:id="0" w:name="_GoBack"/>
            <w:bookmarkEnd w:id="0"/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A9EC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23/12/2011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327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AFC16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8761A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7CA8C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D245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F9C8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0A0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Trương Bùi Như Bảo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81F2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25/04/2012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F3F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DD4E8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9DE1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F9AC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AEFF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D9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F033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Nguyễn Hồng Cường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43D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25/05/2012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CB3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A5DAF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7A0A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94B1B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4515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ACB1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3BE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Lê Uyên Châu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7564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05/10/2012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2D66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DDEBE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3F258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43F6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F1B0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BFC6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14C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Nguyễn Thị Mỹ Duyên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27D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10/02/2012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E6D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EBDC6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38B5C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E15AD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DAA0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87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C110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Võ Duy Đạt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6F9A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21/09/2012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2B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7EFC9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4C4D9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94A6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FD3E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CDE6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07F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Nguyễn Huỳnh Ngọc Hân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E87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26/08/2012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5AE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00E3D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55E5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B5DD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AE3C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4F80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BD42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Lê Thị Thanh Hiếu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1D0F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16/07/2012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B6D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3987C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2F353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1A7EF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02B0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742B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8D07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Ngô Gia Huy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0E9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21/09/2012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3B1B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3F434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D94B1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A8D43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3AB8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DEFD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E61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Lê Văn Hưng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AF30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12/10/2012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D1E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7BBD1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D025D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04EF9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9BA0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40F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E02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Võ Nguyễn Gia Hưng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7A9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12/09/2012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222B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7273B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7DCD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409E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A170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F4B9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CF6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Trần Bảo Long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F93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11/04/2012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E0F8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50F75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ECFA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E15F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9678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989C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B716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Phạm Thị Diễm Ngân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D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23/06/2012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5A8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4098A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3264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8B45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DECE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3C7D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7C65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Trương Bùi Như Ngọc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698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25/04/2012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3E5D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09D1E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66922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05A3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07B9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2BC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907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Nguyễn Thanh Nguyên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2B1E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31/03/2012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3BC9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D40D6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16AB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AE3B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9C40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6AF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DA0C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Tạ Thị Hoàng Nhi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C31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02/11/2012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E2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5EAA6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9F097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037DC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EAB7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8B84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11B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Nguyễn Đào Mai Phương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56A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04/09/2012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F568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11EC9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816D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42D53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372F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3748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A8B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Võ Ngọc Phương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072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13/05/2012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AB8C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34F332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F885B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3BB02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165F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2B82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67B4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Nguyễn Thanh Quốc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439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14/11/2012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F89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EB7EE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60558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5CB3E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D759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C92E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BA9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Trần Văn Sơn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4866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14/08/2012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8DC0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F2932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82E7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A3C9D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837D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503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A7C9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Phạm Hoàng Tấn Tài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B761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10/08/2012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FB8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EA3ED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2C212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4EBEC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EC9D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698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0BDA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Trần Mạnh Tây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204A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02/12/2012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9AF8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10991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F66E0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A4A0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12B9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707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D3F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Lê Tấn Tiến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32B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18/02/2012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4D4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3C109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1330E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262E92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5D33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4E8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5598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Tạ Nguyễn Hoàng Anh Tuấn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CEB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09/04/2012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25A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AA277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89EE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9D902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B155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5D64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7D4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Lê Nguyễn Tứ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A6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20/04/2012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8A4C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E8DAE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35B7A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D4C19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1269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51C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1D8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Đặng Huy Tưởng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3C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07/10/2012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0B49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45817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44810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A30F6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10EA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0287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8706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Trần Thị Thắm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584B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18/04/2012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644F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E313E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B34F8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5B135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68EC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92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564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Phan Thị Thục Thiên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5FAD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27/02/2012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41E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BD813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0CA6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0A00C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5D43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6AF8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335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Võ Ngọc Anh Thư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E32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20/11/2012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4C11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E946E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3629F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B117A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CEB7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2DE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C73B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Tạ Thị Minh Trâm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5800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14/01/2012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F06F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689F0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E386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03A4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D77D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1C60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50E4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Bùi Phạm Bảo Uyên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522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06/09/2012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7E42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E2B2D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3BF4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E2DF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C34B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3797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01AE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Nguyễn Hà Hữu Việt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72D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18/03/2012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A07F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22F1F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0637C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FA3FAB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4010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3B7F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8ED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Nguyễn Thị Quỳnh Vy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CEE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23/03/2012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46C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52ECD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6509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FC64A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50D2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9F6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CF92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Bùi Nguyễn  Đình Vỹ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0B9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23/04/2012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E8D0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2F666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ED445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E591B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3098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1AE5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0E1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Lê Đoàn Như Ý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7715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08/12/2012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498C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5148E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9334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24D40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511D405C"/>
    <w:p w14:paraId="27C341BB"/>
    <w:p w14:paraId="6C916A74"/>
    <w:p w14:paraId="663AB3BD"/>
    <w:sectPr>
      <w:pgSz w:w="11906" w:h="16838"/>
      <w:pgMar w:top="850" w:right="850" w:bottom="850" w:left="850" w:header="270" w:footer="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CB6D0C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2574BA3"/>
    <w:rsid w:val="05175910"/>
    <w:rsid w:val="24D2690E"/>
    <w:rsid w:val="2D9074B2"/>
    <w:rsid w:val="2ECB6D0C"/>
    <w:rsid w:val="3CB53739"/>
    <w:rsid w:val="4E7678E5"/>
    <w:rsid w:val="587B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qFormat="1"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qFormat="1"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qFormat="1"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unhideWhenUsed="0" w:uiPriority="0" w:semiHidden="0" w:name="Table Elegant"/>
    <w:lsdException w:qFormat="1"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qFormat="1" w:unhideWhenUsed="0" w:uiPriority="0" w:semiHidden="0" w:name="Table Web 1"/>
    <w:lsdException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uiPriority w:val="0"/>
    <w:pPr>
      <w:ind w:left="100" w:leftChars="2100"/>
    </w:pPr>
  </w:style>
  <w:style w:type="character" w:styleId="25">
    <w:name w:val="annotation reference"/>
    <w:basedOn w:val="11"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uiPriority w:val="0"/>
    <w:rPr>
      <w:vertAlign w:val="superscript"/>
    </w:rPr>
  </w:style>
  <w:style w:type="paragraph" w:styleId="33">
    <w:name w:val="endnote text"/>
    <w:basedOn w:val="1"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uiPriority w:val="0"/>
    <w:pPr>
      <w:numPr>
        <w:ilvl w:val="0"/>
        <w:numId w:val="1"/>
      </w:numPr>
    </w:pPr>
  </w:style>
  <w:style w:type="paragraph" w:styleId="69">
    <w:name w:val="List Bullet 2"/>
    <w:basedOn w:val="1"/>
    <w:uiPriority w:val="0"/>
    <w:pPr>
      <w:numPr>
        <w:ilvl w:val="0"/>
        <w:numId w:val="2"/>
      </w:numPr>
    </w:pPr>
  </w:style>
  <w:style w:type="paragraph" w:styleId="70">
    <w:name w:val="List Bullet 3"/>
    <w:basedOn w:val="1"/>
    <w:uiPriority w:val="0"/>
    <w:pPr>
      <w:numPr>
        <w:ilvl w:val="0"/>
        <w:numId w:val="3"/>
      </w:numPr>
    </w:pPr>
  </w:style>
  <w:style w:type="paragraph" w:styleId="71">
    <w:name w:val="List Bullet 4"/>
    <w:basedOn w:val="1"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uiPriority w:val="0"/>
    <w:pPr>
      <w:spacing w:after="120"/>
      <w:ind w:left="840" w:leftChars="400"/>
    </w:pPr>
  </w:style>
  <w:style w:type="paragraph" w:styleId="75">
    <w:name w:val="List Continue 3"/>
    <w:basedOn w:val="1"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uiPriority w:val="0"/>
    <w:pPr>
      <w:spacing w:after="120"/>
      <w:ind w:left="2100" w:leftChars="1000"/>
    </w:pPr>
  </w:style>
  <w:style w:type="paragraph" w:styleId="78">
    <w:name w:val="List Number"/>
    <w:basedOn w:val="1"/>
    <w:uiPriority w:val="0"/>
    <w:pPr>
      <w:numPr>
        <w:ilvl w:val="0"/>
        <w:numId w:val="6"/>
      </w:numPr>
    </w:pPr>
  </w:style>
  <w:style w:type="paragraph" w:styleId="79">
    <w:name w:val="List Number 2"/>
    <w:basedOn w:val="1"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uiPriority w:val="0"/>
    <w:pPr>
      <w:numPr>
        <w:ilvl w:val="0"/>
        <w:numId w:val="9"/>
      </w:numPr>
    </w:pPr>
  </w:style>
  <w:style w:type="paragraph" w:styleId="82">
    <w:name w:val="List Number 5"/>
    <w:basedOn w:val="1"/>
    <w:uiPriority w:val="0"/>
    <w:pPr>
      <w:numPr>
        <w:ilvl w:val="0"/>
        <w:numId w:val="10"/>
      </w:numPr>
    </w:pPr>
  </w:style>
  <w:style w:type="paragraph" w:styleId="83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uiPriority w:val="0"/>
    <w:rPr>
      <w:sz w:val="24"/>
      <w:szCs w:val="24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qFormat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2026-08-12T09:05:00Z</dcterms:created>
  <dc:creator>tý võ hồng</dc:creator>
  <cp:lastModifiedBy>LAPTOP HP</cp:lastModifiedBy>
  <dcterms:modified xsi:type="dcterms:W3CDTF">2026-08-12T09:58:34Z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3CD01A05BE884B37992125D056985667_11</vt:lpwstr>
  </property>
</Properties>
</file>